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FAC5A">
      <w:pPr>
        <w:spacing w:before="0" w:after="20" w:line="360" w:lineRule="auto"/>
        <w:jc w:val="center"/>
      </w:pPr>
      <w:r>
        <w:rPr>
          <w:rFonts w:ascii="Aptos" w:hAnsi="Aptos"/>
          <w:b/>
          <w:color w:val="1F364F"/>
          <w:sz w:val="44"/>
        </w:rPr>
        <w:t>[FULL NAME]</w:t>
      </w:r>
    </w:p>
    <w:p w14:paraId="011D4355">
      <w:pPr>
        <w:spacing w:before="0" w:after="0" w:line="360" w:lineRule="auto"/>
        <w:jc w:val="center"/>
      </w:pPr>
      <w:r>
        <w:rPr>
          <w:rFonts w:ascii="Aptos" w:hAnsi="Aptos"/>
          <w:i/>
          <w:color w:val="696969"/>
          <w:sz w:val="19"/>
        </w:rPr>
        <w:t>[Current Degree / Academic Field]  |  [Target Degree]  |  [City, Country]</w:t>
      </w:r>
    </w:p>
    <w:p w14:paraId="1CD0B1B1">
      <w:pPr>
        <w:spacing w:before="0" w:after="60" w:line="360" w:lineRule="auto"/>
        <w:jc w:val="center"/>
      </w:pPr>
      <w:r>
        <w:rPr>
          <w:rFonts w:ascii="Aptos" w:hAnsi="Aptos"/>
          <w:color w:val="696969"/>
          <w:sz w:val="18"/>
        </w:rPr>
        <w:t>[Email]  •  [Phone]  •  [WeChat / LinkedIn / Google Scholar / ORCID]</w:t>
      </w:r>
    </w:p>
    <w:tbl>
      <w:tblPr>
        <w:tblStyle w:val="1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8"/>
      </w:tblGrid>
      <w:tr w14:paraId="3B251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8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0D04C2">
            <w:pPr>
              <w:spacing w:before="0" w:after="0" w:line="360" w:lineRule="auto"/>
              <w:jc w:val="center"/>
            </w:pPr>
            <w:r>
              <w:rPr>
                <w:rFonts w:ascii="Aptos" w:hAnsi="Aptos"/>
                <w:b/>
                <w:color w:val="B41F24"/>
                <w:sz w:val="17"/>
              </w:rPr>
              <w:t>STEP 1  •  ACADEMIC CV TEMPLATE  •  CHINA SCHOLARSHIP 2027 INTAKE</w:t>
            </w:r>
          </w:p>
        </w:tc>
      </w:tr>
    </w:tbl>
    <w:p w14:paraId="4C85787B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ACADEMIC PROFILE</w:t>
      </w:r>
    </w:p>
    <w:p w14:paraId="459D5BC4">
      <w:pPr>
        <w:spacing w:before="0" w:after="20" w:line="360" w:lineRule="auto"/>
      </w:pPr>
      <w:r>
        <w:rPr>
          <w:rFonts w:ascii="Aptos" w:hAnsi="Aptos"/>
          <w:i/>
          <w:color w:val="696969"/>
          <w:sz w:val="19"/>
        </w:rPr>
        <w:t>[Write 2–4 concise lines summarizing your academic background, main research interests, relevant experience, and the graduate study/research direction you are seeking.]</w:t>
      </w:r>
    </w:p>
    <w:p w14:paraId="05E69732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EDUCATION</w:t>
      </w:r>
    </w:p>
    <w:p w14:paraId="7BFCF560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>[Degree Name, Major]</w:t>
      </w:r>
      <w:r>
        <w:rPr>
          <w:rFonts w:ascii="Aptos" w:hAnsi="Aptos"/>
          <w:i/>
          <w:color w:val="696969"/>
          <w:sz w:val="19"/>
        </w:rPr>
        <w:t xml:space="preserve">                              [Month Year – Month Year / Expected Graduation]</w:t>
      </w:r>
    </w:p>
    <w:p w14:paraId="09029A8F">
      <w:pPr>
        <w:spacing w:before="0" w:after="0" w:line="360" w:lineRule="auto"/>
      </w:pPr>
      <w:r>
        <w:rPr>
          <w:rFonts w:ascii="Aptos" w:hAnsi="Aptos"/>
          <w:i/>
          <w:color w:val="696969"/>
          <w:sz w:val="19"/>
        </w:rPr>
        <w:t>[University Name], [City, Country]</w:t>
      </w:r>
    </w:p>
    <w:p w14:paraId="1A01E006">
      <w:pPr>
        <w:spacing w:before="0" w:after="40" w:line="360" w:lineRule="auto"/>
      </w:pPr>
      <w:r>
        <w:rPr>
          <w:rFonts w:ascii="Aptos" w:hAnsi="Aptos"/>
          <w:i/>
          <w:color w:val="696969"/>
          <w:sz w:val="19"/>
        </w:rPr>
        <w:t>CGPA/GPA/Percentage: [XX]    |    Thesis/Concentration (optional): [Title or area]</w:t>
      </w:r>
    </w:p>
    <w:p w14:paraId="6D543CDB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>[Degree Name, Major]</w:t>
      </w:r>
      <w:r>
        <w:rPr>
          <w:rFonts w:ascii="Aptos" w:hAnsi="Aptos"/>
          <w:i/>
          <w:color w:val="696969"/>
          <w:sz w:val="19"/>
        </w:rPr>
        <w:t xml:space="preserve">                              [Month Year – Month Year / Expected Graduation]</w:t>
      </w:r>
    </w:p>
    <w:p w14:paraId="25BBA17A">
      <w:pPr>
        <w:spacing w:before="0" w:after="0" w:line="360" w:lineRule="auto"/>
      </w:pPr>
      <w:r>
        <w:rPr>
          <w:rFonts w:ascii="Aptos" w:hAnsi="Aptos"/>
          <w:i/>
          <w:color w:val="696969"/>
          <w:sz w:val="19"/>
        </w:rPr>
        <w:t>[University Name], [City, Country]</w:t>
      </w:r>
    </w:p>
    <w:p w14:paraId="798A3045">
      <w:pPr>
        <w:spacing w:before="0" w:after="40" w:line="360" w:lineRule="auto"/>
      </w:pPr>
      <w:r>
        <w:rPr>
          <w:rFonts w:ascii="Aptos" w:hAnsi="Aptos"/>
          <w:i/>
          <w:color w:val="696969"/>
          <w:sz w:val="19"/>
        </w:rPr>
        <w:t>CGPA/GPA/Percentage: [XX]    |    Thesis/Concentration (optional): [Title or area]</w:t>
      </w:r>
    </w:p>
    <w:p w14:paraId="1A5F7B88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RESEARCH INTERESTS</w:t>
      </w:r>
    </w:p>
    <w:p w14:paraId="37DBBFB5">
      <w:pPr>
        <w:spacing w:before="0" w:after="20" w:line="360" w:lineRule="auto"/>
      </w:pPr>
      <w:r>
        <w:rPr>
          <w:rFonts w:ascii="Aptos" w:hAnsi="Aptos"/>
          <w:i/>
          <w:color w:val="696969"/>
          <w:sz w:val="19"/>
        </w:rPr>
        <w:t>[Research Area 1]  •  [Research Area 2]  •  [Research Area 3]  •  [Research Area 4]</w:t>
      </w:r>
    </w:p>
    <w:p w14:paraId="25CDD119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RESEARCH EXPERIENCE</w:t>
      </w:r>
    </w:p>
    <w:p w14:paraId="2F380B85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>[Research Role / Project Title]</w:t>
      </w:r>
      <w:r>
        <w:rPr>
          <w:rFonts w:ascii="Aptos" w:hAnsi="Aptos"/>
          <w:i/>
          <w:color w:val="696969"/>
          <w:sz w:val="19"/>
        </w:rPr>
        <w:t xml:space="preserve">                              [Institution / Lab] | [Dates]</w:t>
      </w:r>
    </w:p>
    <w:p w14:paraId="61996161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[Briefly describe the research problem or objective.]</w:t>
      </w:r>
    </w:p>
    <w:p w14:paraId="20AFB4E1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[State your personal contribution, methods, tools, or experiments.]</w:t>
      </w:r>
    </w:p>
    <w:p w14:paraId="48A5D89C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[Mention one meaningful outcome, result, publication, dataset, or finding if applicable.]</w:t>
      </w:r>
    </w:p>
    <w:p w14:paraId="18FC3AD1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THESIS / FINAL-YEAR PROJECT</w:t>
      </w:r>
    </w:p>
    <w:p w14:paraId="2E95331A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>[Thesis / Project Title]</w:t>
      </w:r>
      <w:r>
        <w:rPr>
          <w:rFonts w:ascii="Aptos" w:hAnsi="Aptos"/>
          <w:i/>
          <w:color w:val="696969"/>
          <w:sz w:val="19"/>
        </w:rPr>
        <w:t xml:space="preserve">                              [Year]</w:t>
      </w:r>
    </w:p>
    <w:p w14:paraId="3B10B22E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[Main objective or problem addressed.]</w:t>
      </w:r>
    </w:p>
    <w:p w14:paraId="395E3896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[Methods / tools / software used and your contribution.]</w:t>
      </w:r>
    </w:p>
    <w:p w14:paraId="0893EFF3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[Main outcome or result.]</w:t>
      </w:r>
    </w:p>
    <w:p w14:paraId="3EAE54AC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SELECTED ACADEMIC PROJECTS</w:t>
      </w:r>
    </w:p>
    <w:p w14:paraId="372C8964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>[Project 1 Title]</w:t>
      </w:r>
      <w:r>
        <w:rPr>
          <w:rFonts w:ascii="Aptos" w:hAnsi="Aptos"/>
          <w:i/>
          <w:color w:val="696969"/>
          <w:sz w:val="19"/>
        </w:rPr>
        <w:t xml:space="preserve"> — [One concise line describing the objective, your contribution, and tools/methods used.]</w:t>
      </w:r>
    </w:p>
    <w:p w14:paraId="63DE7463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>[Project 2 Title]</w:t>
      </w:r>
      <w:r>
        <w:rPr>
          <w:rFonts w:ascii="Aptos" w:hAnsi="Aptos"/>
          <w:i/>
          <w:color w:val="696969"/>
          <w:sz w:val="19"/>
        </w:rPr>
        <w:t xml:space="preserve"> — [One concise line describing the objective, your contribution, and tools/methods used.]</w:t>
      </w:r>
    </w:p>
    <w:p w14:paraId="11E97F51">
      <w:pPr>
        <w:spacing w:line="360" w:lineRule="auto"/>
      </w:pPr>
      <w:r>
        <w:br w:type="page"/>
      </w:r>
    </w:p>
    <w:p w14:paraId="62F953CF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PUBLICATIONS (OPTIONAL)</w:t>
      </w:r>
    </w:p>
    <w:p w14:paraId="44EDDA7E">
      <w:pPr>
        <w:spacing w:before="0" w:after="20" w:line="360" w:lineRule="auto"/>
      </w:pPr>
      <w:r>
        <w:rPr>
          <w:rFonts w:ascii="Aptos" w:hAnsi="Aptos"/>
          <w:i/>
          <w:color w:val="696969"/>
          <w:sz w:val="19"/>
        </w:rPr>
        <w:t>[Author(s). “Paper Title.” Journal/Conference, Year. DOI/Link. Status: Published / Accepted / Under Review.]</w:t>
      </w:r>
    </w:p>
    <w:p w14:paraId="08205A2D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TECHNICAL &amp; RESEARCH SKILLS</w:t>
      </w:r>
    </w:p>
    <w:p w14:paraId="7C6DE045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 xml:space="preserve">Programming / Software: </w:t>
      </w:r>
      <w:r>
        <w:rPr>
          <w:rFonts w:ascii="Aptos" w:hAnsi="Aptos"/>
          <w:i/>
          <w:color w:val="696969"/>
          <w:sz w:val="19"/>
        </w:rPr>
        <w:t>[Python, MATLAB, SPSS, AutoCAD, etc.]</w:t>
      </w:r>
    </w:p>
    <w:p w14:paraId="203B6848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 xml:space="preserve">Research / Laboratory: </w:t>
      </w:r>
      <w:r>
        <w:rPr>
          <w:rFonts w:ascii="Aptos" w:hAnsi="Aptos"/>
          <w:i/>
          <w:color w:val="696969"/>
          <w:sz w:val="19"/>
        </w:rPr>
        <w:t>[Methods, instruments, experimental or analytical skills]</w:t>
      </w:r>
    </w:p>
    <w:p w14:paraId="0B8A2765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 xml:space="preserve">Tools: </w:t>
      </w:r>
      <w:r>
        <w:rPr>
          <w:rFonts w:ascii="Aptos" w:hAnsi="Aptos"/>
          <w:i/>
          <w:color w:val="696969"/>
          <w:sz w:val="19"/>
        </w:rPr>
        <w:t>[LaTeX, Git, Zotero, EndNote, Office, etc.]</w:t>
      </w:r>
    </w:p>
    <w:p w14:paraId="703965DC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RELEVANT EXPERIENCE</w:t>
      </w:r>
    </w:p>
    <w:p w14:paraId="0549D787">
      <w:pPr>
        <w:spacing w:before="0" w:after="0" w:line="360" w:lineRule="auto"/>
      </w:pPr>
      <w:r>
        <w:rPr>
          <w:rFonts w:ascii="Aptos" w:hAnsi="Aptos"/>
          <w:b/>
          <w:color w:val="2D2D2D"/>
          <w:sz w:val="19"/>
        </w:rPr>
        <w:t>[Position / Internship / Teaching or Research Assistantship]</w:t>
      </w:r>
      <w:r>
        <w:rPr>
          <w:rFonts w:ascii="Aptos" w:hAnsi="Aptos"/>
          <w:i/>
          <w:color w:val="696969"/>
          <w:sz w:val="19"/>
        </w:rPr>
        <w:t xml:space="preserve">                         [Organization] | [Dates]</w:t>
      </w:r>
    </w:p>
    <w:p w14:paraId="3BBF4CAB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[1–2 short points describing relevant responsibilities, contributions, or achievements.]</w:t>
      </w:r>
    </w:p>
    <w:p w14:paraId="7AB6C304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[Add a second point only if it strengthens your academic profile.]</w:t>
      </w:r>
    </w:p>
    <w:p w14:paraId="76BDF5F9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AWARDS, TRAINING &amp; CERTIFICATIONS</w:t>
      </w:r>
    </w:p>
    <w:p w14:paraId="7492E6FF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[Award / Scholarship / Certification] — [Issuing Organization], [Year]</w:t>
      </w:r>
    </w:p>
    <w:p w14:paraId="1B8EA4C1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[Relevant Workshop / Training / Academic Competition] — [Organization], [Year]</w:t>
      </w:r>
    </w:p>
    <w:p w14:paraId="7CB87260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LANGUAGES</w:t>
      </w:r>
    </w:p>
    <w:p w14:paraId="029039B7">
      <w:pPr>
        <w:spacing w:before="0" w:after="20" w:line="360" w:lineRule="auto"/>
      </w:pPr>
      <w:r>
        <w:rPr>
          <w:rFonts w:ascii="Aptos" w:hAnsi="Aptos"/>
          <w:i/>
          <w:color w:val="696969"/>
          <w:sz w:val="19"/>
        </w:rPr>
        <w:t>[Language]: [Level]  •  [Language]: [Level]  •  [IELTS/TOEFL/HSK score, only if officially obtained]</w:t>
      </w:r>
    </w:p>
    <w:p w14:paraId="7F7855B6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LEADERSHIP &amp; ACTIVITIES (OPTIONAL)</w:t>
      </w:r>
    </w:p>
    <w:p w14:paraId="72A8B27C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[Student society / volunteer activity / leadership role] — [Organization], [Year]</w:t>
      </w:r>
    </w:p>
    <w:p w14:paraId="2D58294C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REFERENCES</w:t>
      </w:r>
    </w:p>
    <w:tbl>
      <w:tblPr>
        <w:tblStyle w:val="1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4"/>
        <w:gridCol w:w="5184"/>
      </w:tblGrid>
      <w:tr w14:paraId="75B80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Mar>
              <w:top w:w="35" w:type="dxa"/>
              <w:left w:w="50" w:type="dxa"/>
              <w:bottom w:w="35" w:type="dxa"/>
              <w:right w:w="50" w:type="dxa"/>
            </w:tcMar>
            <w:vAlign w:val="top"/>
          </w:tcPr>
          <w:p w14:paraId="2E962352">
            <w:pPr>
              <w:spacing w:before="0" w:after="0" w:line="360" w:lineRule="auto"/>
            </w:pPr>
            <w:r>
              <w:rPr>
                <w:rFonts w:ascii="Aptos" w:hAnsi="Aptos"/>
                <w:b/>
                <w:color w:val="2D2D2D"/>
                <w:sz w:val="19"/>
              </w:rPr>
              <w:t>[Referee Name]</w:t>
            </w:r>
          </w:p>
          <w:p w14:paraId="2438D149">
            <w:pPr>
              <w:spacing w:before="0" w:after="0" w:line="360" w:lineRule="auto"/>
            </w:pPr>
            <w:r>
              <w:rPr>
                <w:rFonts w:ascii="Aptos" w:hAnsi="Aptos"/>
                <w:i/>
                <w:color w:val="696969"/>
                <w:sz w:val="19"/>
              </w:rPr>
              <w:t>[Title / Department]</w:t>
            </w:r>
          </w:p>
          <w:p w14:paraId="1B268B5A">
            <w:pPr>
              <w:spacing w:before="0" w:after="0" w:line="360" w:lineRule="auto"/>
            </w:pPr>
            <w:r>
              <w:rPr>
                <w:rFonts w:ascii="Aptos" w:hAnsi="Aptos"/>
                <w:i/>
                <w:color w:val="696969"/>
                <w:sz w:val="19"/>
              </w:rPr>
              <w:t>[University / Institution]</w:t>
            </w:r>
          </w:p>
        </w:tc>
        <w:tc>
          <w:tcPr>
            <w:tcW w:w="5184" w:type="dxa"/>
            <w:tcMar>
              <w:top w:w="35" w:type="dxa"/>
              <w:left w:w="50" w:type="dxa"/>
              <w:bottom w:w="35" w:type="dxa"/>
              <w:right w:w="50" w:type="dxa"/>
            </w:tcMar>
            <w:vAlign w:val="top"/>
          </w:tcPr>
          <w:p w14:paraId="03876DE1">
            <w:pPr>
              <w:spacing w:before="0" w:after="0" w:line="360" w:lineRule="auto"/>
            </w:pPr>
            <w:r>
              <w:rPr>
                <w:rFonts w:ascii="Aptos" w:hAnsi="Aptos"/>
                <w:i/>
                <w:color w:val="696969"/>
                <w:sz w:val="19"/>
              </w:rPr>
              <w:t>Email: [official email]</w:t>
            </w:r>
          </w:p>
          <w:p w14:paraId="4BE93602">
            <w:pPr>
              <w:spacing w:before="0" w:after="0" w:line="360" w:lineRule="auto"/>
            </w:pPr>
            <w:r>
              <w:rPr>
                <w:rFonts w:ascii="Aptos" w:hAnsi="Aptos"/>
                <w:i/>
                <w:color w:val="696969"/>
                <w:sz w:val="19"/>
              </w:rPr>
              <w:t>Relationship: [Supervisor / Professor / etc.]</w:t>
            </w:r>
          </w:p>
        </w:tc>
      </w:tr>
      <w:tr w14:paraId="29B05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4" w:type="dxa"/>
            <w:tcMar>
              <w:top w:w="35" w:type="dxa"/>
              <w:left w:w="50" w:type="dxa"/>
              <w:bottom w:w="35" w:type="dxa"/>
              <w:right w:w="50" w:type="dxa"/>
            </w:tcMar>
            <w:vAlign w:val="top"/>
          </w:tcPr>
          <w:p w14:paraId="4C5BBFD0">
            <w:pPr>
              <w:spacing w:before="0" w:after="0" w:line="360" w:lineRule="auto"/>
            </w:pPr>
            <w:r>
              <w:rPr>
                <w:rFonts w:ascii="Aptos" w:hAnsi="Aptos"/>
                <w:b/>
                <w:color w:val="2D2D2D"/>
                <w:sz w:val="19"/>
              </w:rPr>
              <w:t>[Referee Name]</w:t>
            </w:r>
          </w:p>
          <w:p w14:paraId="62307796">
            <w:pPr>
              <w:spacing w:before="0" w:after="0" w:line="360" w:lineRule="auto"/>
            </w:pPr>
            <w:r>
              <w:rPr>
                <w:rFonts w:ascii="Aptos" w:hAnsi="Aptos"/>
                <w:i/>
                <w:color w:val="696969"/>
                <w:sz w:val="19"/>
              </w:rPr>
              <w:t>[Title / Department]</w:t>
            </w:r>
          </w:p>
          <w:p w14:paraId="5A96D371">
            <w:pPr>
              <w:spacing w:before="0" w:after="0" w:line="360" w:lineRule="auto"/>
            </w:pPr>
            <w:r>
              <w:rPr>
                <w:rFonts w:ascii="Aptos" w:hAnsi="Aptos"/>
                <w:i/>
                <w:color w:val="696969"/>
                <w:sz w:val="19"/>
              </w:rPr>
              <w:t>[University / Institution]</w:t>
            </w:r>
          </w:p>
        </w:tc>
        <w:tc>
          <w:tcPr>
            <w:tcW w:w="5184" w:type="dxa"/>
            <w:tcMar>
              <w:top w:w="35" w:type="dxa"/>
              <w:left w:w="50" w:type="dxa"/>
              <w:bottom w:w="35" w:type="dxa"/>
              <w:right w:w="50" w:type="dxa"/>
            </w:tcMar>
            <w:vAlign w:val="top"/>
          </w:tcPr>
          <w:p w14:paraId="71BE412A">
            <w:pPr>
              <w:spacing w:before="0" w:after="0" w:line="360" w:lineRule="auto"/>
            </w:pPr>
            <w:r>
              <w:rPr>
                <w:rFonts w:ascii="Aptos" w:hAnsi="Aptos"/>
                <w:i/>
                <w:color w:val="696969"/>
                <w:sz w:val="19"/>
              </w:rPr>
              <w:t>Email: [official email]</w:t>
            </w:r>
          </w:p>
          <w:p w14:paraId="07499CFD">
            <w:pPr>
              <w:spacing w:before="0" w:after="0" w:line="360" w:lineRule="auto"/>
            </w:pPr>
            <w:r>
              <w:rPr>
                <w:rFonts w:ascii="Aptos" w:hAnsi="Aptos"/>
                <w:i/>
                <w:color w:val="696969"/>
                <w:sz w:val="19"/>
              </w:rPr>
              <w:t>Relationship: [Supervisor / Professor / etc.]</w:t>
            </w:r>
          </w:p>
        </w:tc>
      </w:tr>
    </w:tbl>
    <w:p w14:paraId="59641DCE">
      <w:pPr>
        <w:pBdr>
          <w:bottom w:val="single" w:color="B41F24" w:sz="8" w:space="1"/>
        </w:pBdr>
        <w:spacing w:before="80" w:after="40" w:line="360" w:lineRule="auto"/>
      </w:pPr>
      <w:r>
        <w:rPr>
          <w:rFonts w:ascii="Aptos" w:hAnsi="Aptos"/>
          <w:b/>
          <w:color w:val="1F364F"/>
          <w:sz w:val="21"/>
        </w:rPr>
        <w:t>FINAL CHECK BEFORE SENDING</w:t>
      </w:r>
      <w:bookmarkStart w:id="0" w:name="_GoBack"/>
      <w:bookmarkEnd w:id="0"/>
    </w:p>
    <w:p w14:paraId="0C1B6299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[Keep the CV accurate and easy to verify.]</w:t>
      </w:r>
    </w:p>
    <w:p w14:paraId="7963782A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[Delete sections that do not apply to you.]</w:t>
      </w:r>
    </w:p>
    <w:p w14:paraId="64B9EA0A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[Do not add passport or national ID numbers unless specifically requested.]</w:t>
      </w:r>
    </w:p>
    <w:p w14:paraId="57D34B30">
      <w:pPr>
        <w:spacing w:before="0" w:after="10" w:line="360" w:lineRule="auto"/>
        <w:ind w:left="187" w:hanging="130"/>
      </w:pPr>
      <w:r>
        <w:rPr>
          <w:rFonts w:ascii="Aptos" w:hAnsi="Aptos"/>
          <w:color w:val="2D2D2D"/>
          <w:sz w:val="18"/>
        </w:rPr>
        <w:t xml:space="preserve">• </w:t>
      </w:r>
      <w:r>
        <w:rPr>
          <w:rFonts w:ascii="Aptos" w:hAnsi="Aptos"/>
          <w:i/>
          <w:color w:val="696969"/>
          <w:sz w:val="19"/>
        </w:rPr>
        <w:t>[Save the final version as PDF using a professional filename, e.g., Muhammad_Ali_Academic_CV.pdf.]</w:t>
      </w:r>
    </w:p>
    <w:p w14:paraId="0E33E902">
      <w:pPr>
        <w:spacing w:before="80" w:after="0" w:line="360" w:lineRule="auto"/>
        <w:jc w:val="center"/>
      </w:pPr>
      <w:r>
        <w:rPr>
          <w:rFonts w:ascii="Aptos" w:hAnsi="Aptos"/>
          <w:i/>
          <w:color w:val="696969"/>
          <w:sz w:val="16"/>
        </w:rPr>
        <w:t>WIM Study Abroad • STEP 1 • Academic CV Template for China Scholarship Applicants</w:t>
      </w:r>
    </w:p>
    <w:sectPr>
      <w:footerReference r:id="rId5" w:type="default"/>
      <w:pgSz w:w="12240" w:h="15840"/>
      <w:pgMar w:top="792" w:right="936" w:bottom="792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C33BF">
    <w:pPr>
      <w:pStyle w:val="18"/>
      <w:spacing w:before="0" w:after="0" w:line="240" w:lineRule="auto"/>
      <w:jc w:val="center"/>
    </w:pPr>
    <w:r>
      <w:rPr>
        <w:rFonts w:ascii="Aptos" w:hAnsi="Aptos"/>
        <w:color w:val="696969"/>
        <w:sz w:val="16"/>
      </w:rPr>
      <w:t>WIM Study Abroad • China Scholarship Application Guide • 2027 Intake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8F2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" w:line="240" w:lineRule="auto"/>
    </w:pPr>
    <w:rPr>
      <w:rFonts w:ascii="Aptos" w:hAnsi="Aptos" w:eastAsiaTheme="minorEastAsia" w:cstheme="minorBidi"/>
      <w:color w:val="2D2D2D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2831</Characters>
  <Lines>0</Lines>
  <Paragraphs>0</Paragraphs>
  <TotalTime>0</TotalTime>
  <ScaleCrop>false</ScaleCrop>
  <LinksUpToDate>false</LinksUpToDate>
  <CharactersWithSpaces>3398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Mahzaib Khalid</cp:lastModifiedBy>
  <dcterms:modified xsi:type="dcterms:W3CDTF">2026-08-16T17:25:29Z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eyJoZGlkIjoiMzNkNzIwZTc3NmUxNjYyNDNjYzAzNmZkZTQ1MTFmYjYiLCJ1c2VySWQiOiI4ODEzNDE5ODQ5MjM5In0=</vt:lpwstr>
  </property>
  <property fmtid="{D5CDD505-2E9C-101B-9397-08002B2CF9AE}" pid="3" name="KSOProductBuildVer">
    <vt:lpwstr>1033-12.1.0.28032</vt:lpwstr>
  </property>
  <property fmtid="{D5CDD505-2E9C-101B-9397-08002B2CF9AE}" pid="4" name="ICV">
    <vt:lpwstr>8493B426F36D4603B6919A6272DCC0B0_12</vt:lpwstr>
  </property>
</Properties>
</file>